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7040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2658,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2658,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407-ПП/7040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16:49:20.891;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16:49:20.891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